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407-ПП/3866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407-ПП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3866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4515, местонахождение: Челябинская обл., г.Магнитогорск, ул.Московская, д.7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4515, местонахождение: Челябинская обл., г.Магнитогорск, ул.Московская, д.7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305.00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305.0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183.00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152.50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122.00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15.25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2.13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1.21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0.29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407-ПП/3866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16:38:11.417;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16:38:11.417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1,00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1.00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